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74F27">
      <w:pPr>
        <w:spacing w:before="0" w:after="0"/>
      </w:pPr>
      <w:r>
        <w:rPr>
          <w:rFonts w:ascii="宋体" w:hAnsi="宋体"/>
          <w:sz w:val="24"/>
        </w:rPr>
        <w:t>附件</w:t>
      </w:r>
    </w:p>
    <w:p w14:paraId="49B78FA9">
      <w:pPr>
        <w:pStyle w:val="164"/>
        <w:jc w:val="center"/>
        <w:rPr>
          <w:b/>
          <w:bCs/>
          <w:sz w:val="28"/>
          <w:szCs w:val="32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40"/>
          <w:szCs w:val="40"/>
          <w:lang w:val="en-US" w:eastAsia="zh-CN" w:bidi="ar"/>
        </w:rPr>
        <w:t>首</w:t>
      </w:r>
      <w:r>
        <w:rPr>
          <w:rFonts w:hint="eastAsia" w:ascii="Times New Roman" w:hAnsi="Times New Roman"/>
          <w:b/>
          <w:bCs/>
          <w:color w:val="000000"/>
          <w:kern w:val="0"/>
          <w:sz w:val="40"/>
          <w:szCs w:val="40"/>
          <w:lang w:bidi="ar"/>
        </w:rPr>
        <w:t>届上海市大学生化学实验创新设计大赛报名表</w:t>
      </w:r>
    </w:p>
    <w:tbl>
      <w:tblPr>
        <w:tblStyle w:val="32"/>
        <w:tblW w:w="501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2242"/>
        <w:gridCol w:w="2244"/>
        <w:gridCol w:w="2244"/>
        <w:gridCol w:w="2245"/>
        <w:gridCol w:w="2245"/>
      </w:tblGrid>
      <w:tr w14:paraId="3D0F3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88A296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参赛学校</w:t>
            </w:r>
          </w:p>
        </w:tc>
        <w:tc>
          <w:tcPr>
            <w:tcW w:w="44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F8D5BD">
            <w:pPr>
              <w:spacing w:before="60" w:after="60" w:line="240" w:lineRule="auto"/>
              <w:jc w:val="center"/>
            </w:pPr>
          </w:p>
        </w:tc>
        <w:tc>
          <w:tcPr>
            <w:tcW w:w="44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F72FB8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院（系）</w:t>
            </w: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6BD8E7"/>
        </w:tc>
      </w:tr>
      <w:tr w14:paraId="74C7D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EB668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队伍名称</w:t>
            </w:r>
          </w:p>
        </w:tc>
        <w:tc>
          <w:tcPr>
            <w:tcW w:w="44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2ED8A0">
            <w:pPr>
              <w:spacing w:before="60" w:after="60" w:line="240" w:lineRule="auto"/>
              <w:jc w:val="both"/>
            </w:pPr>
          </w:p>
        </w:tc>
        <w:tc>
          <w:tcPr>
            <w:tcW w:w="44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56D07E0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参赛赛道</w:t>
            </w: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4C38F19"/>
        </w:tc>
      </w:tr>
      <w:tr w14:paraId="794A5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B839BF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作品名称</w:t>
            </w:r>
          </w:p>
        </w:tc>
        <w:tc>
          <w:tcPr>
            <w:tcW w:w="1120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FCF894"/>
        </w:tc>
      </w:tr>
      <w:tr w14:paraId="5F029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197C55">
            <w:pPr>
              <w:spacing w:before="60" w:after="60"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指导教师姓名</w:t>
            </w:r>
          </w:p>
        </w:tc>
        <w:tc>
          <w:tcPr>
            <w:tcW w:w="44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B0B923">
            <w:pPr>
              <w:spacing w:before="60" w:after="60" w:line="240" w:lineRule="auto"/>
              <w:jc w:val="both"/>
            </w:pPr>
          </w:p>
        </w:tc>
        <w:tc>
          <w:tcPr>
            <w:tcW w:w="44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569EAB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>职称</w:t>
            </w: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1DCE472"/>
        </w:tc>
      </w:tr>
      <w:tr w14:paraId="4CDE1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7FF67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手机号码</w:t>
            </w:r>
          </w:p>
        </w:tc>
        <w:tc>
          <w:tcPr>
            <w:tcW w:w="44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14E22A">
            <w:pPr>
              <w:spacing w:before="60" w:after="60" w:line="240" w:lineRule="auto"/>
              <w:jc w:val="center"/>
            </w:pPr>
          </w:p>
        </w:tc>
        <w:tc>
          <w:tcPr>
            <w:tcW w:w="44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C2CCB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电子邮箱</w:t>
            </w: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16B3A5D"/>
        </w:tc>
      </w:tr>
      <w:tr w14:paraId="6F90C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05BD2D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组内身份</w:t>
            </w:r>
          </w:p>
        </w:tc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A4FCCE7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姓名</w:t>
            </w: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250E4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专业</w:t>
            </w: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F7735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联系电话</w:t>
            </w: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670581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电子邮箱</w:t>
            </w: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1B3362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身份证号</w:t>
            </w:r>
          </w:p>
        </w:tc>
      </w:tr>
      <w:tr w14:paraId="36F98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DEF6BF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队长</w:t>
            </w:r>
          </w:p>
        </w:tc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A2C737">
            <w:pPr>
              <w:spacing w:before="60" w:after="60" w:line="240" w:lineRule="auto"/>
            </w:pP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975EDB">
            <w:pPr>
              <w:spacing w:before="60" w:after="60" w:line="240" w:lineRule="auto"/>
            </w:pP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BC55D1E">
            <w:pPr>
              <w:spacing w:before="60" w:after="60" w:line="240" w:lineRule="auto"/>
            </w:pP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7E2ACD">
            <w:pPr>
              <w:spacing w:before="60" w:after="60" w:line="240" w:lineRule="auto"/>
            </w:pP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DD32A0">
            <w:pPr>
              <w:spacing w:before="60" w:after="60" w:line="240" w:lineRule="auto"/>
            </w:pPr>
          </w:p>
        </w:tc>
      </w:tr>
      <w:tr w14:paraId="7FF3C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1D54C2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队员</w:t>
            </w:r>
          </w:p>
        </w:tc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10A6C5D">
            <w:pPr>
              <w:spacing w:before="60" w:after="60" w:line="240" w:lineRule="auto"/>
            </w:pP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D4B640">
            <w:pPr>
              <w:spacing w:before="60" w:after="60" w:line="240" w:lineRule="auto"/>
            </w:pP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A4FCEE">
            <w:pPr>
              <w:spacing w:before="60" w:after="60" w:line="240" w:lineRule="auto"/>
            </w:pP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5CA19C">
            <w:pPr>
              <w:spacing w:before="60" w:after="60" w:line="240" w:lineRule="auto"/>
            </w:pP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E36B91">
            <w:pPr>
              <w:spacing w:before="60" w:after="60" w:line="240" w:lineRule="auto"/>
            </w:pPr>
          </w:p>
        </w:tc>
      </w:tr>
      <w:tr w14:paraId="650D2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4BD9D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队员</w:t>
            </w:r>
          </w:p>
        </w:tc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A46F75">
            <w:pPr>
              <w:spacing w:before="60" w:after="60" w:line="240" w:lineRule="auto"/>
            </w:pP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3FCD49">
            <w:pPr>
              <w:spacing w:before="60" w:after="60" w:line="240" w:lineRule="auto"/>
            </w:pPr>
          </w:p>
        </w:tc>
        <w:tc>
          <w:tcPr>
            <w:tcW w:w="2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3B438B">
            <w:pPr>
              <w:spacing w:before="60" w:after="60" w:line="240" w:lineRule="auto"/>
            </w:pP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132BFF">
            <w:pPr>
              <w:spacing w:before="60" w:after="60" w:line="240" w:lineRule="auto"/>
            </w:pPr>
          </w:p>
        </w:tc>
        <w:tc>
          <w:tcPr>
            <w:tcW w:w="224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C3C7E27">
            <w:pPr>
              <w:spacing w:before="60" w:after="60" w:line="240" w:lineRule="auto"/>
            </w:pPr>
          </w:p>
        </w:tc>
      </w:tr>
      <w:tr w14:paraId="66579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2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655CCA">
            <w:pPr>
              <w:spacing w:before="60" w:after="60" w:line="240" w:lineRule="auto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作品简介</w:t>
            </w:r>
          </w:p>
          <w:p w14:paraId="630AF139">
            <w:pPr>
              <w:spacing w:before="60" w:after="60" w:line="240" w:lineRule="auto"/>
              <w:jc w:val="center"/>
              <w:rPr>
                <w:rFonts w:hint="eastAsia"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sz w:val="21"/>
              </w:rPr>
              <w:t xml:space="preserve">（300字以内） </w:t>
            </w:r>
          </w:p>
        </w:tc>
        <w:tc>
          <w:tcPr>
            <w:tcW w:w="1120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F49D00">
            <w:pPr>
              <w:spacing w:before="52" w:after="52" w:line="240" w:lineRule="auto"/>
            </w:pPr>
          </w:p>
        </w:tc>
      </w:tr>
      <w:tr w14:paraId="2D7B3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D91CE3E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b/>
                <w:sz w:val="24"/>
              </w:rPr>
              <w:t>所在学校（院）意见</w:t>
            </w:r>
          </w:p>
        </w:tc>
        <w:tc>
          <w:tcPr>
            <w:tcW w:w="8966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bottom"/>
          </w:tcPr>
          <w:p w14:paraId="4E213F10">
            <w:pPr>
              <w:jc w:val="right"/>
            </w:pPr>
            <w:r>
              <w:t xml:space="preserve">  </w:t>
            </w:r>
            <w:r>
              <w:br w:type="textWrapping"/>
            </w:r>
            <w:r>
              <w:t xml:space="preserve">   </w:t>
            </w:r>
            <w:r>
              <w:br w:type="textWrapping"/>
            </w:r>
            <w:r>
              <w:t xml:space="preserve"> 年 </w:t>
            </w:r>
            <w:r>
              <w:rPr>
                <w:rFonts w:hint="eastAsia" w:eastAsia="宋体"/>
                <w:lang w:val="en-US" w:eastAsia="zh-CN"/>
              </w:rPr>
              <w:t xml:space="preserve">    </w:t>
            </w:r>
            <w:r>
              <w:t>月</w:t>
            </w:r>
            <w:r>
              <w:rPr>
                <w:rFonts w:hint="eastAsia" w:eastAsia="宋体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eastAsia="宋体"/>
                <w:lang w:val="en-US" w:eastAsia="zh-CN"/>
              </w:rPr>
              <w:t xml:space="preserve">  </w:t>
            </w:r>
            <w:r>
              <w:t>日（盖章）</w:t>
            </w:r>
          </w:p>
        </w:tc>
      </w:tr>
    </w:tbl>
    <w:p w14:paraId="58BF08FE"/>
    <w:sectPr>
      <w:pgSz w:w="16838" w:h="11906" w:orient="landscape"/>
      <w:pgMar w:top="720" w:right="1803" w:bottom="72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0C5743"/>
    <w:rsid w:val="10CD6935"/>
    <w:rsid w:val="2A83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正文1"/>
    <w:qFormat/>
    <w:uiPriority w:val="0"/>
    <w:pPr>
      <w:jc w:val="both"/>
    </w:pPr>
    <w:rPr>
      <w:rFonts w:ascii="Calibri" w:hAnsi="Calibri" w:eastAsia="等线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113</Characters>
  <Lines>0</Lines>
  <Paragraphs>0</Paragraphs>
  <TotalTime>1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Ddp</cp:lastModifiedBy>
  <dcterms:modified xsi:type="dcterms:W3CDTF">2026-10-21T06:44:06Z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eyJoZGlkIjoiYTMwMGJjNzU5NTEwYzcwZTk3MWU3MGM0MjUxZDFhNGUiLCJ1c2VySWQiOiIzNTAwMTM4NzQifQ==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E8F34A1BDC37406CB77817812564F87F_13</vt:lpwstr>
  </property>
</Properties>
</file>